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2CB10" w14:textId="77777777" w:rsidR="00CA5E6E" w:rsidRPr="00540B9A" w:rsidRDefault="00CA5E6E" w:rsidP="00CA5E6E">
      <w:pPr>
        <w:jc w:val="center"/>
        <w:rPr>
          <w:sz w:val="36"/>
          <w:szCs w:val="36"/>
        </w:rPr>
      </w:pPr>
      <w:bookmarkStart w:id="0" w:name="OLE_LINK1"/>
      <w:bookmarkStart w:id="1" w:name="_Hlk139457975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5D74EF84" w14:textId="77777777" w:rsidR="00CA5E6E" w:rsidRPr="00540B9A" w:rsidRDefault="00CA5E6E" w:rsidP="00CA5E6E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30A74571" w14:textId="77777777" w:rsidR="00DE3CA1" w:rsidRPr="009B762F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1C1FBA6C" w14:textId="77777777" w:rsidR="00DE3CA1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2B422C6A" w:rsidR="00DE3CA1" w:rsidRDefault="00CA5E6E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22BF07E5" w14:textId="3D38CD1D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CA5E6E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35458EA3" w14:textId="346DC470" w:rsidR="0030526A" w:rsidRPr="0030526A" w:rsidRDefault="0030526A" w:rsidP="0030526A">
      <w:pPr>
        <w:jc w:val="right"/>
        <w:rPr>
          <w:rFonts w:ascii="Cambria" w:hAnsi="Cambria" w:cs="Calibri"/>
        </w:rPr>
      </w:pPr>
      <w:r w:rsidRPr="0030526A">
        <w:rPr>
          <w:rFonts w:ascii="Cambria" w:hAnsi="Cambria" w:cs="Calibri"/>
        </w:rPr>
        <w:drawing>
          <wp:inline distT="0" distB="0" distL="0" distR="0" wp14:anchorId="4E83E719" wp14:editId="41A9AAFE">
            <wp:extent cx="967740" cy="381000"/>
            <wp:effectExtent l="0" t="0" r="3810" b="0"/>
            <wp:docPr id="673539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40000" w14:textId="77777777" w:rsidR="0030526A" w:rsidRDefault="0030526A" w:rsidP="0030526A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5140E54D" w14:textId="77777777" w:rsidR="0030526A" w:rsidRPr="00E223C9" w:rsidRDefault="0030526A" w:rsidP="0030526A">
      <w:pPr>
        <w:jc w:val="right"/>
        <w:rPr>
          <w:rFonts w:ascii="Cambria" w:hAnsi="Cambria"/>
        </w:rPr>
      </w:pPr>
      <w:r>
        <w:rPr>
          <w:rFonts w:ascii="Cambria" w:hAnsi="Cambria"/>
        </w:rPr>
        <w:t>11</w:t>
      </w:r>
      <w:r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6C983C55" w14:textId="77777777" w:rsidR="0030526A" w:rsidRDefault="0030526A" w:rsidP="00DE3CA1">
      <w:pPr>
        <w:jc w:val="right"/>
        <w:rPr>
          <w:rFonts w:ascii="Cambria" w:hAnsi="Cambria" w:cs="Calibri"/>
        </w:rPr>
      </w:pPr>
    </w:p>
    <w:bookmarkEnd w:id="1"/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3425738B" w14:textId="798F9954" w:rsidR="00276033" w:rsidRDefault="00D04A8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</w:pPr>
      <w:r w:rsidRPr="00D04A83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информаци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я</w:t>
      </w:r>
      <w:r w:rsidRPr="00D04A83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 xml:space="preserve"> о форме и способах направления обращений в органы государственной власти и организаци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ю</w:t>
      </w:r>
    </w:p>
    <w:p w14:paraId="24FFB2C9" w14:textId="77777777" w:rsidR="00807544" w:rsidRDefault="0080754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2A8E2274" w14:textId="119257A0" w:rsidR="001C7290" w:rsidRDefault="0054761E" w:rsidP="00D04A83">
      <w:pPr>
        <w:jc w:val="both"/>
        <w:rPr>
          <w:rFonts w:ascii="Cambria" w:eastAsia="Arial Unicode MS" w:hAnsi="Cambria"/>
          <w:sz w:val="24"/>
          <w:szCs w:val="24"/>
        </w:rPr>
      </w:pPr>
      <w:r w:rsidRPr="00276033"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="00FC5941">
        <w:rPr>
          <w:rFonts w:ascii="Cambria" w:eastAsia="Arial Unicode MS" w:hAnsi="Cambria"/>
          <w:sz w:val="24"/>
          <w:szCs w:val="24"/>
        </w:rPr>
        <w:t xml:space="preserve">пункта </w:t>
      </w:r>
      <w:r w:rsidR="00D04A83">
        <w:rPr>
          <w:rFonts w:ascii="Cambria" w:eastAsia="Arial Unicode MS" w:hAnsi="Cambria"/>
          <w:sz w:val="24"/>
          <w:szCs w:val="24"/>
        </w:rPr>
        <w:t>21</w:t>
      </w:r>
      <w:r w:rsidR="00FC5941">
        <w:rPr>
          <w:rFonts w:ascii="Cambria" w:eastAsia="Arial Unicode MS" w:hAnsi="Cambria"/>
          <w:sz w:val="24"/>
          <w:szCs w:val="24"/>
        </w:rPr>
        <w:t xml:space="preserve"> </w:t>
      </w:r>
      <w:bookmarkStart w:id="2" w:name="_Hlk139458172"/>
      <w:r w:rsidR="00E973A8" w:rsidRPr="00276033">
        <w:rPr>
          <w:rFonts w:ascii="Cambria" w:hAnsi="Cambria"/>
          <w:sz w:val="24"/>
          <w:szCs w:val="24"/>
        </w:rPr>
        <w:t>Постановлени</w:t>
      </w:r>
      <w:r w:rsidR="00E973A8" w:rsidRPr="00276033">
        <w:rPr>
          <w:rFonts w:ascii="Cambria" w:eastAsia="Arial Unicode MS" w:hAnsi="Cambria"/>
          <w:sz w:val="24"/>
          <w:szCs w:val="24"/>
        </w:rPr>
        <w:t>я</w:t>
      </w:r>
      <w:r w:rsidR="00E973A8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1C36C4">
        <w:rPr>
          <w:rFonts w:ascii="Cambria" w:hAnsi="Cambria"/>
          <w:sz w:val="24"/>
          <w:szCs w:val="24"/>
        </w:rPr>
        <w:t>«</w:t>
      </w:r>
      <w:r w:rsidR="001C36C4" w:rsidRPr="00EE3158">
        <w:rPr>
          <w:rFonts w:ascii="Cambria" w:hAnsi="Cambria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1C36C4">
        <w:rPr>
          <w:rFonts w:ascii="Cambria" w:hAnsi="Cambria"/>
          <w:sz w:val="24"/>
          <w:szCs w:val="24"/>
        </w:rPr>
        <w:t>…»</w:t>
      </w:r>
      <w:r w:rsidR="001C36C4" w:rsidRPr="00EE3158">
        <w:rPr>
          <w:rFonts w:ascii="Cambria" w:eastAsia="Arial Unicode MS" w:hAnsi="Cambria"/>
          <w:sz w:val="24"/>
          <w:szCs w:val="24"/>
        </w:rPr>
        <w:t xml:space="preserve"> </w:t>
      </w:r>
      <w:bookmarkEnd w:id="2"/>
      <w:r w:rsidR="00263B43" w:rsidRPr="00276033">
        <w:rPr>
          <w:rFonts w:ascii="Cambria" w:eastAsia="Arial Unicode MS" w:hAnsi="Cambria"/>
          <w:sz w:val="24"/>
          <w:szCs w:val="24"/>
        </w:rPr>
        <w:t>информиру</w:t>
      </w:r>
      <w:r w:rsidR="00FC5941">
        <w:rPr>
          <w:rFonts w:ascii="Cambria" w:eastAsia="Arial Unicode MS" w:hAnsi="Cambria"/>
          <w:sz w:val="24"/>
          <w:szCs w:val="24"/>
        </w:rPr>
        <w:t>ю</w:t>
      </w:r>
      <w:r w:rsidR="00263B43" w:rsidRPr="00276033">
        <w:rPr>
          <w:rFonts w:ascii="Cambria" w:eastAsia="Arial Unicode MS" w:hAnsi="Cambria"/>
          <w:sz w:val="24"/>
          <w:szCs w:val="24"/>
        </w:rPr>
        <w:t>, что</w:t>
      </w:r>
      <w:r w:rsidR="00276033">
        <w:rPr>
          <w:rFonts w:ascii="Cambria" w:eastAsia="Arial Unicode MS" w:hAnsi="Cambria"/>
          <w:sz w:val="24"/>
          <w:szCs w:val="24"/>
        </w:rPr>
        <w:t>:</w:t>
      </w:r>
    </w:p>
    <w:p w14:paraId="65610949" w14:textId="77777777" w:rsidR="00D04A83" w:rsidRDefault="00D04A83" w:rsidP="00D04A83">
      <w:pPr>
        <w:jc w:val="both"/>
        <w:rPr>
          <w:rFonts w:ascii="Cambria" w:eastAsia="Arial Unicode MS" w:hAnsi="Cambria"/>
          <w:sz w:val="24"/>
          <w:szCs w:val="24"/>
        </w:rPr>
      </w:pPr>
    </w:p>
    <w:p w14:paraId="02FA89C5" w14:textId="77777777" w:rsidR="00D04A83" w:rsidRDefault="00D04A83" w:rsidP="00D04A83">
      <w:pPr>
        <w:jc w:val="both"/>
        <w:rPr>
          <w:rFonts w:ascii="Cambria" w:eastAsia="Arial Unicode MS" w:hAnsi="Cambria"/>
          <w:sz w:val="24"/>
          <w:szCs w:val="24"/>
        </w:rPr>
      </w:pPr>
    </w:p>
    <w:p w14:paraId="738974CD" w14:textId="6C817278" w:rsidR="00D04A83" w:rsidRPr="00D04A83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sz w:val="32"/>
          <w:szCs w:val="32"/>
        </w:rPr>
      </w:pPr>
      <w:r w:rsidRPr="00D04A83">
        <w:rPr>
          <w:rFonts w:ascii="Cambria" w:eastAsia="Arial Unicode MS" w:hAnsi="Cambria"/>
          <w:sz w:val="32"/>
          <w:szCs w:val="32"/>
        </w:rPr>
        <w:t>Пациент имеет право направить обращение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приёмная» на интернет-сайте Госуслуг (</w:t>
      </w:r>
      <w:hyperlink r:id="rId6" w:history="1"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www</w:t>
        </w:r>
        <w:r w:rsidRPr="00D04A83">
          <w:rPr>
            <w:rStyle w:val="a5"/>
            <w:rFonts w:ascii="Cambria" w:eastAsia="Arial Unicode MS" w:hAnsi="Cambria"/>
            <w:sz w:val="32"/>
            <w:szCs w:val="32"/>
          </w:rPr>
          <w:t>.</w:t>
        </w:r>
        <w:proofErr w:type="spellStart"/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gosuslugi</w:t>
        </w:r>
        <w:proofErr w:type="spellEnd"/>
        <w:r w:rsidRPr="00D04A83">
          <w:rPr>
            <w:rStyle w:val="a5"/>
            <w:rFonts w:ascii="Cambria" w:eastAsia="Arial Unicode MS" w:hAnsi="Cambria"/>
            <w:sz w:val="32"/>
            <w:szCs w:val="32"/>
          </w:rPr>
          <w:t>.</w:t>
        </w:r>
        <w:proofErr w:type="spellStart"/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ru</w:t>
        </w:r>
        <w:proofErr w:type="spellEnd"/>
      </w:hyperlink>
      <w:r w:rsidRPr="00D04A83">
        <w:rPr>
          <w:rFonts w:ascii="Cambria" w:eastAsia="Arial Unicode MS" w:hAnsi="Cambria"/>
          <w:sz w:val="32"/>
          <w:szCs w:val="32"/>
        </w:rPr>
        <w:t>) или через официальный интернет-сайт конкретного органа.</w:t>
      </w:r>
    </w:p>
    <w:p w14:paraId="27868196" w14:textId="77777777" w:rsidR="00D04A83" w:rsidRDefault="00D04A83" w:rsidP="00D04A83">
      <w:pPr>
        <w:pStyle w:val="a7"/>
        <w:ind w:left="720"/>
        <w:jc w:val="both"/>
        <w:rPr>
          <w:rFonts w:ascii="Cambria" w:eastAsia="Arial Unicode MS" w:hAnsi="Cambria"/>
          <w:sz w:val="32"/>
          <w:szCs w:val="32"/>
        </w:rPr>
      </w:pPr>
    </w:p>
    <w:p w14:paraId="20AC487D" w14:textId="77777777" w:rsidR="00D04A83" w:rsidRDefault="00D04A83" w:rsidP="00D04A83">
      <w:pPr>
        <w:pStyle w:val="a7"/>
        <w:ind w:left="720"/>
        <w:jc w:val="both"/>
        <w:rPr>
          <w:rFonts w:ascii="Cambria" w:eastAsia="Arial Unicode MS" w:hAnsi="Cambria"/>
          <w:sz w:val="32"/>
          <w:szCs w:val="32"/>
        </w:rPr>
      </w:pPr>
    </w:p>
    <w:p w14:paraId="16A38095" w14:textId="0F8AAD9F" w:rsidR="00D04A83" w:rsidRPr="00D04A83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sz w:val="32"/>
          <w:szCs w:val="32"/>
        </w:rPr>
      </w:pPr>
      <w:r w:rsidRPr="00D04A83">
        <w:rPr>
          <w:rFonts w:ascii="Cambria" w:eastAsia="Arial Unicode MS" w:hAnsi="Cambria"/>
          <w:sz w:val="32"/>
          <w:szCs w:val="32"/>
        </w:rPr>
        <w:t xml:space="preserve">Пациент имеет право направить обращение также непосредственно в медицинскую организацию заказным почтовым отправлением по адресу </w:t>
      </w:r>
      <w:r w:rsidR="00CA5E6E">
        <w:rPr>
          <w:rFonts w:ascii="Cambria" w:eastAsia="Arial Unicode MS" w:hAnsi="Cambria"/>
          <w:sz w:val="32"/>
          <w:szCs w:val="32"/>
        </w:rPr>
        <w:t>350003</w:t>
      </w:r>
      <w:r w:rsidRPr="00D04A83">
        <w:rPr>
          <w:rFonts w:ascii="Cambria" w:eastAsia="Arial Unicode MS" w:hAnsi="Cambria"/>
          <w:sz w:val="32"/>
          <w:szCs w:val="32"/>
        </w:rPr>
        <w:t xml:space="preserve"> г. </w:t>
      </w:r>
      <w:r w:rsidR="00CA5E6E">
        <w:rPr>
          <w:rFonts w:ascii="Cambria" w:eastAsia="Arial Unicode MS" w:hAnsi="Cambria"/>
          <w:sz w:val="32"/>
          <w:szCs w:val="32"/>
        </w:rPr>
        <w:t>Краснодар</w:t>
      </w:r>
      <w:r w:rsidRPr="00D04A83">
        <w:rPr>
          <w:rFonts w:ascii="Cambria" w:eastAsia="Arial Unicode MS" w:hAnsi="Cambria"/>
          <w:sz w:val="32"/>
          <w:szCs w:val="32"/>
        </w:rPr>
        <w:t xml:space="preserve">, ул. </w:t>
      </w:r>
      <w:r w:rsidR="00CA5E6E">
        <w:rPr>
          <w:rFonts w:ascii="Cambria" w:eastAsia="Arial Unicode MS" w:hAnsi="Cambria"/>
          <w:sz w:val="32"/>
          <w:szCs w:val="32"/>
        </w:rPr>
        <w:t>70-летия Октября 1/2</w:t>
      </w:r>
      <w:r w:rsidRPr="00D04A83">
        <w:rPr>
          <w:rFonts w:ascii="Cambria" w:eastAsia="Arial Unicode MS" w:hAnsi="Cambria"/>
          <w:sz w:val="32"/>
          <w:szCs w:val="32"/>
        </w:rPr>
        <w:t xml:space="preserve">, передачей лично под расписку уполномоченному представителю организации или на электронную почту организации по адресу </w:t>
      </w:r>
      <w:hyperlink r:id="rId7" w:history="1">
        <w:r w:rsidR="00CA5E6E" w:rsidRPr="00054657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yaclinic</w:t>
        </w:r>
        <w:r w:rsidR="00CA5E6E" w:rsidRPr="00054657">
          <w:rPr>
            <w:rStyle w:val="a5"/>
            <w:rFonts w:ascii="Cambria" w:eastAsia="Arial Unicode MS" w:hAnsi="Cambria"/>
            <w:sz w:val="32"/>
            <w:szCs w:val="32"/>
          </w:rPr>
          <w:t>@</w:t>
        </w:r>
        <w:r w:rsidR="00CA5E6E" w:rsidRPr="00054657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mail</w:t>
        </w:r>
        <w:r w:rsidR="00CA5E6E" w:rsidRPr="00054657">
          <w:rPr>
            <w:rStyle w:val="a5"/>
            <w:rFonts w:ascii="Cambria" w:eastAsia="Arial Unicode MS" w:hAnsi="Cambria"/>
            <w:sz w:val="32"/>
            <w:szCs w:val="32"/>
          </w:rPr>
          <w:t>.</w:t>
        </w:r>
        <w:proofErr w:type="spellStart"/>
        <w:r w:rsidR="00CA5E6E" w:rsidRPr="00054657">
          <w:rPr>
            <w:rStyle w:val="a5"/>
            <w:rFonts w:ascii="Cambria" w:eastAsia="Arial Unicode MS" w:hAnsi="Cambria"/>
            <w:sz w:val="32"/>
            <w:szCs w:val="32"/>
          </w:rPr>
          <w:t>ru</w:t>
        </w:r>
        <w:proofErr w:type="spellEnd"/>
      </w:hyperlink>
      <w:r w:rsidRPr="00D04A83">
        <w:rPr>
          <w:rFonts w:ascii="Cambria" w:eastAsia="Arial Unicode MS" w:hAnsi="Cambria"/>
          <w:sz w:val="32"/>
          <w:szCs w:val="32"/>
        </w:rPr>
        <w:t xml:space="preserve"> в форме электронного документа, подписанного усиленной квалифицированной электронной подписью пациента.</w:t>
      </w:r>
    </w:p>
    <w:sectPr w:rsidR="00D04A83" w:rsidRPr="00D04A83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0776307"/>
    <w:multiLevelType w:val="hybridMultilevel"/>
    <w:tmpl w:val="84821520"/>
    <w:lvl w:ilvl="0" w:tplc="EE18CE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1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1FA1EDD"/>
    <w:multiLevelType w:val="hybridMultilevel"/>
    <w:tmpl w:val="E57E9946"/>
    <w:lvl w:ilvl="0" w:tplc="81DEA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8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1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3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6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40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3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2"/>
  </w:num>
  <w:num w:numId="9" w16cid:durableId="808209074">
    <w:abstractNumId w:val="37"/>
  </w:num>
  <w:num w:numId="10" w16cid:durableId="1940287454">
    <w:abstractNumId w:val="21"/>
  </w:num>
  <w:num w:numId="11" w16cid:durableId="986204353">
    <w:abstractNumId w:val="32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30"/>
  </w:num>
  <w:num w:numId="15" w16cid:durableId="1008364991">
    <w:abstractNumId w:val="7"/>
  </w:num>
  <w:num w:numId="16" w16cid:durableId="1008220154">
    <w:abstractNumId w:val="33"/>
  </w:num>
  <w:num w:numId="17" w16cid:durableId="235482937">
    <w:abstractNumId w:val="8"/>
  </w:num>
  <w:num w:numId="18" w16cid:durableId="876041900">
    <w:abstractNumId w:val="42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8"/>
  </w:num>
  <w:num w:numId="22" w16cid:durableId="1881892837">
    <w:abstractNumId w:val="35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4"/>
  </w:num>
  <w:num w:numId="28" w16cid:durableId="1713384398">
    <w:abstractNumId w:val="15"/>
  </w:num>
  <w:num w:numId="29" w16cid:durableId="2081054724">
    <w:abstractNumId w:val="23"/>
  </w:num>
  <w:num w:numId="30" w16cid:durableId="770735242">
    <w:abstractNumId w:val="45"/>
  </w:num>
  <w:num w:numId="31" w16cid:durableId="1424495072">
    <w:abstractNumId w:val="47"/>
  </w:num>
  <w:num w:numId="32" w16cid:durableId="1188253794">
    <w:abstractNumId w:val="46"/>
  </w:num>
  <w:num w:numId="33" w16cid:durableId="1491798320">
    <w:abstractNumId w:val="13"/>
  </w:num>
  <w:num w:numId="34" w16cid:durableId="1224176947">
    <w:abstractNumId w:val="26"/>
  </w:num>
  <w:num w:numId="35" w16cid:durableId="1912764073">
    <w:abstractNumId w:val="27"/>
  </w:num>
  <w:num w:numId="36" w16cid:durableId="1053232814">
    <w:abstractNumId w:val="31"/>
  </w:num>
  <w:num w:numId="37" w16cid:durableId="666523020">
    <w:abstractNumId w:val="44"/>
  </w:num>
  <w:num w:numId="38" w16cid:durableId="1279415568">
    <w:abstractNumId w:val="25"/>
  </w:num>
  <w:num w:numId="39" w16cid:durableId="566765230">
    <w:abstractNumId w:val="16"/>
  </w:num>
  <w:num w:numId="40" w16cid:durableId="1873299992">
    <w:abstractNumId w:val="29"/>
  </w:num>
  <w:num w:numId="41" w16cid:durableId="1562474871">
    <w:abstractNumId w:val="24"/>
  </w:num>
  <w:num w:numId="42" w16cid:durableId="1673335890">
    <w:abstractNumId w:val="41"/>
  </w:num>
  <w:num w:numId="43" w16cid:durableId="1314993860">
    <w:abstractNumId w:val="14"/>
  </w:num>
  <w:num w:numId="44" w16cid:durableId="2113939454">
    <w:abstractNumId w:val="38"/>
  </w:num>
  <w:num w:numId="45" w16cid:durableId="703795860">
    <w:abstractNumId w:val="18"/>
  </w:num>
  <w:num w:numId="46" w16cid:durableId="493685156">
    <w:abstractNumId w:val="39"/>
  </w:num>
  <w:num w:numId="47" w16cid:durableId="1687555423">
    <w:abstractNumId w:val="20"/>
  </w:num>
  <w:num w:numId="48" w16cid:durableId="18922826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C015A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C36C4"/>
    <w:rsid w:val="001C7290"/>
    <w:rsid w:val="001D7A88"/>
    <w:rsid w:val="001E0206"/>
    <w:rsid w:val="001E056B"/>
    <w:rsid w:val="001F00A4"/>
    <w:rsid w:val="00204009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26A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765C9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84304"/>
    <w:rsid w:val="00687EB0"/>
    <w:rsid w:val="006A4E35"/>
    <w:rsid w:val="006A7CF8"/>
    <w:rsid w:val="006B32CA"/>
    <w:rsid w:val="006B69C2"/>
    <w:rsid w:val="006E3C19"/>
    <w:rsid w:val="006E3FA6"/>
    <w:rsid w:val="006E54E8"/>
    <w:rsid w:val="006E57AE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C5FED"/>
    <w:rsid w:val="007F3B55"/>
    <w:rsid w:val="008014D3"/>
    <w:rsid w:val="00805C6E"/>
    <w:rsid w:val="00805F96"/>
    <w:rsid w:val="00807544"/>
    <w:rsid w:val="008166D5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2F44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96CDD"/>
    <w:rsid w:val="00BB7CF7"/>
    <w:rsid w:val="00BC6A25"/>
    <w:rsid w:val="00BD535D"/>
    <w:rsid w:val="00BF6AF4"/>
    <w:rsid w:val="00C238EA"/>
    <w:rsid w:val="00C3135D"/>
    <w:rsid w:val="00C44FCE"/>
    <w:rsid w:val="00C51544"/>
    <w:rsid w:val="00C515F7"/>
    <w:rsid w:val="00C66082"/>
    <w:rsid w:val="00C73650"/>
    <w:rsid w:val="00C811B4"/>
    <w:rsid w:val="00C85D87"/>
    <w:rsid w:val="00CA36C9"/>
    <w:rsid w:val="00CA5E6E"/>
    <w:rsid w:val="00CD0695"/>
    <w:rsid w:val="00CD56FE"/>
    <w:rsid w:val="00D04A83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4D60"/>
    <w:rsid w:val="00E86143"/>
    <w:rsid w:val="00E973A8"/>
    <w:rsid w:val="00EB2113"/>
    <w:rsid w:val="00EF42EC"/>
    <w:rsid w:val="00F03748"/>
    <w:rsid w:val="00F13255"/>
    <w:rsid w:val="00F35E5A"/>
    <w:rsid w:val="00F44604"/>
    <w:rsid w:val="00F55C2D"/>
    <w:rsid w:val="00F95474"/>
    <w:rsid w:val="00FA51E1"/>
    <w:rsid w:val="00FC594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C7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91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aclinic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1472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5</cp:revision>
  <cp:lastPrinted>2018-05-31T11:05:00Z</cp:lastPrinted>
  <dcterms:created xsi:type="dcterms:W3CDTF">2024-11-11T07:50:00Z</dcterms:created>
  <dcterms:modified xsi:type="dcterms:W3CDTF">2024-11-12T13:09:00Z</dcterms:modified>
</cp:coreProperties>
</file>