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DC87F" w14:textId="77777777" w:rsidR="009850C7" w:rsidRPr="00540B9A" w:rsidRDefault="009850C7" w:rsidP="009850C7">
      <w:pPr>
        <w:jc w:val="center"/>
        <w:rPr>
          <w:sz w:val="36"/>
          <w:szCs w:val="36"/>
        </w:rPr>
      </w:pPr>
      <w:bookmarkStart w:id="0" w:name="OLE_LINK1"/>
      <w:r w:rsidRPr="00540B9A">
        <w:rPr>
          <w:sz w:val="36"/>
          <w:szCs w:val="36"/>
        </w:rPr>
        <w:t xml:space="preserve">Общество с ограниченной </w:t>
      </w:r>
      <w:proofErr w:type="gramStart"/>
      <w:r w:rsidRPr="00540B9A">
        <w:rPr>
          <w:sz w:val="36"/>
          <w:szCs w:val="36"/>
        </w:rPr>
        <w:t>ответственностью  «</w:t>
      </w:r>
      <w:proofErr w:type="gramEnd"/>
      <w:r w:rsidRPr="00540B9A">
        <w:rPr>
          <w:sz w:val="36"/>
          <w:szCs w:val="36"/>
        </w:rPr>
        <w:t>ЯБЛОКО»</w:t>
      </w:r>
    </w:p>
    <w:p w14:paraId="2F9198F6" w14:textId="77777777" w:rsidR="009850C7" w:rsidRPr="00540B9A" w:rsidRDefault="009850C7" w:rsidP="009850C7">
      <w:pPr>
        <w:jc w:val="center"/>
      </w:pPr>
      <w:r w:rsidRPr="00540B9A"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540B9A">
        <w:t>Блоксекция</w:t>
      </w:r>
      <w:proofErr w:type="spellEnd"/>
      <w:r w:rsidRPr="00540B9A">
        <w:t xml:space="preserve"> 2, Помещение 5. Филиал №2351 Банка ВТБ(ПАО) </w:t>
      </w:r>
      <w:proofErr w:type="spellStart"/>
      <w:r w:rsidRPr="00540B9A">
        <w:t>г.Краснодар</w:t>
      </w:r>
      <w:proofErr w:type="spellEnd"/>
      <w:r w:rsidRPr="00540B9A">
        <w:t>, р\с 40702810500550000144, к\с 30101810703490000758, БИК 040349758.</w:t>
      </w:r>
    </w:p>
    <w:bookmarkEnd w:id="0"/>
    <w:p w14:paraId="542FCBC0" w14:textId="77777777" w:rsidR="00011AEB" w:rsidRPr="009850C7" w:rsidRDefault="00011AEB" w:rsidP="00011AEB">
      <w:pPr>
        <w:pStyle w:val="a4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bCs w:val="0"/>
          <w:caps/>
          <w:color w:val="000000"/>
          <w:sz w:val="28"/>
          <w:szCs w:val="28"/>
          <w:lang w:val="ru-RU"/>
        </w:rPr>
      </w:pPr>
    </w:p>
    <w:p w14:paraId="48A873F2" w14:textId="77777777" w:rsidR="00011AEB" w:rsidRDefault="00011AEB" w:rsidP="00011AEB">
      <w:pPr>
        <w:jc w:val="right"/>
        <w:rPr>
          <w:rFonts w:cs="Calibri"/>
        </w:rPr>
      </w:pPr>
      <w:r>
        <w:rPr>
          <w:rFonts w:ascii="Cambria" w:hAnsi="Cambria" w:cs="Calibri"/>
          <w:b/>
          <w:color w:val="000000"/>
        </w:rPr>
        <w:t>«УТВЕРЖДАЮ»</w:t>
      </w:r>
    </w:p>
    <w:p w14:paraId="0174D3AC" w14:textId="3DE9764C" w:rsidR="00011AEB" w:rsidRDefault="009850C7" w:rsidP="00011AEB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Директор</w:t>
      </w:r>
    </w:p>
    <w:p w14:paraId="79E92F45" w14:textId="3A54B7D0" w:rsidR="00011AEB" w:rsidRDefault="00011AEB" w:rsidP="00011AEB">
      <w:pPr>
        <w:jc w:val="right"/>
        <w:rPr>
          <w:rFonts w:ascii="Cambria" w:hAnsi="Cambria" w:cs="Calibri"/>
        </w:rPr>
      </w:pPr>
      <w:r>
        <w:rPr>
          <w:rFonts w:ascii="Cambria" w:hAnsi="Cambria" w:cs="Calibri"/>
        </w:rPr>
        <w:t>ООО «</w:t>
      </w:r>
      <w:r w:rsidR="009850C7">
        <w:rPr>
          <w:rFonts w:ascii="Cambria" w:hAnsi="Cambria" w:cs="Calibri"/>
        </w:rPr>
        <w:t>ЯБЛОКО</w:t>
      </w:r>
      <w:r>
        <w:rPr>
          <w:rFonts w:ascii="Cambria" w:hAnsi="Cambria" w:cs="Calibri"/>
        </w:rPr>
        <w:t>»</w:t>
      </w:r>
    </w:p>
    <w:p w14:paraId="6381721E" w14:textId="308DDAB1" w:rsidR="00633A9B" w:rsidRPr="00633A9B" w:rsidRDefault="00633A9B" w:rsidP="00633A9B">
      <w:pPr>
        <w:jc w:val="right"/>
        <w:rPr>
          <w:rFonts w:ascii="Cambria" w:hAnsi="Cambria" w:cs="Calibri"/>
          <w:color w:val="000000"/>
        </w:rPr>
      </w:pPr>
      <w:r w:rsidRPr="00633A9B">
        <w:rPr>
          <w:rFonts w:ascii="Cambria" w:hAnsi="Cambria" w:cs="Calibri"/>
          <w:color w:val="000000"/>
        </w:rPr>
        <w:drawing>
          <wp:inline distT="0" distB="0" distL="0" distR="0" wp14:anchorId="55D4E5D1" wp14:editId="345329C2">
            <wp:extent cx="868680" cy="411480"/>
            <wp:effectExtent l="0" t="0" r="7620" b="7620"/>
            <wp:docPr id="1930885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75658" w14:textId="24EDD67C" w:rsidR="00011AEB" w:rsidRDefault="009850C7" w:rsidP="00011AEB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Максименко Т.М.</w:t>
      </w:r>
    </w:p>
    <w:p w14:paraId="574818C0" w14:textId="2B502352" w:rsidR="00011AEB" w:rsidRPr="00E223C9" w:rsidRDefault="009850C7" w:rsidP="00011AEB">
      <w:pPr>
        <w:jc w:val="right"/>
        <w:rPr>
          <w:rFonts w:ascii="Cambria" w:hAnsi="Cambria"/>
        </w:rPr>
      </w:pPr>
      <w:r>
        <w:rPr>
          <w:rFonts w:ascii="Cambria" w:hAnsi="Cambria"/>
        </w:rPr>
        <w:t>1</w:t>
      </w:r>
      <w:r w:rsidR="003A0DDC">
        <w:rPr>
          <w:rFonts w:ascii="Cambria" w:hAnsi="Cambria"/>
        </w:rPr>
        <w:t>1</w:t>
      </w:r>
      <w:r w:rsidR="00011AEB" w:rsidRPr="00E223C9">
        <w:rPr>
          <w:rFonts w:ascii="Cambria" w:hAnsi="Cambria"/>
        </w:rPr>
        <w:t>.</w:t>
      </w:r>
      <w:r>
        <w:rPr>
          <w:rFonts w:ascii="Cambria" w:hAnsi="Cambria"/>
        </w:rPr>
        <w:t>11</w:t>
      </w:r>
      <w:r w:rsidR="00011AEB" w:rsidRPr="00E223C9">
        <w:rPr>
          <w:rFonts w:ascii="Cambria" w:hAnsi="Cambria"/>
        </w:rPr>
        <w:t>.202</w:t>
      </w:r>
      <w:r>
        <w:rPr>
          <w:rFonts w:ascii="Cambria" w:hAnsi="Cambria"/>
        </w:rPr>
        <w:t>4</w:t>
      </w:r>
    </w:p>
    <w:p w14:paraId="6BF07C58" w14:textId="77777777" w:rsidR="000F1B51" w:rsidRPr="00C51C3B" w:rsidRDefault="000F1B51" w:rsidP="00C71336">
      <w:pPr>
        <w:pStyle w:val="ae"/>
        <w:tabs>
          <w:tab w:val="left" w:pos="5232"/>
        </w:tabs>
        <w:jc w:val="center"/>
        <w:rPr>
          <w:rFonts w:ascii="Cambria" w:eastAsia="Arial Unicode MS" w:hAnsi="Cambria"/>
          <w:bCs/>
          <w:caps/>
          <w:color w:val="000000"/>
          <w:sz w:val="28"/>
          <w:szCs w:val="28"/>
        </w:rPr>
      </w:pPr>
    </w:p>
    <w:p w14:paraId="03DF349C" w14:textId="77777777" w:rsidR="000F1B51" w:rsidRDefault="000F1B51" w:rsidP="0001687A">
      <w:pPr>
        <w:pStyle w:val="ConsPlusNonformat"/>
        <w:widowControl/>
        <w:jc w:val="both"/>
        <w:rPr>
          <w:rFonts w:ascii="Cambria" w:hAnsi="Cambria"/>
          <w:sz w:val="24"/>
          <w:szCs w:val="24"/>
        </w:rPr>
      </w:pPr>
    </w:p>
    <w:p w14:paraId="24F1EE42" w14:textId="77777777" w:rsidR="0001687A" w:rsidRDefault="0001687A" w:rsidP="0001687A">
      <w:pPr>
        <w:pStyle w:val="ConsPlusNonformat"/>
        <w:widowControl/>
        <w:jc w:val="both"/>
        <w:rPr>
          <w:rFonts w:ascii="Cambria" w:hAnsi="Cambria"/>
          <w:sz w:val="24"/>
          <w:szCs w:val="24"/>
        </w:rPr>
      </w:pPr>
    </w:p>
    <w:p w14:paraId="704E2C8B" w14:textId="77777777" w:rsidR="0087417F" w:rsidRDefault="0087417F" w:rsidP="0001687A">
      <w:pPr>
        <w:pStyle w:val="ConsPlusNonformat"/>
        <w:widowControl/>
        <w:jc w:val="both"/>
        <w:rPr>
          <w:rFonts w:ascii="Cambria" w:hAnsi="Cambria"/>
          <w:sz w:val="24"/>
          <w:szCs w:val="24"/>
        </w:rPr>
      </w:pPr>
    </w:p>
    <w:p w14:paraId="020FD725" w14:textId="77777777" w:rsidR="0087417F" w:rsidRPr="0001687A" w:rsidRDefault="0087417F" w:rsidP="0001687A">
      <w:pPr>
        <w:pStyle w:val="ConsPlusNonformat"/>
        <w:widowControl/>
        <w:jc w:val="both"/>
        <w:rPr>
          <w:rFonts w:ascii="Cambria" w:hAnsi="Cambria"/>
          <w:sz w:val="24"/>
          <w:szCs w:val="24"/>
        </w:rPr>
      </w:pPr>
    </w:p>
    <w:p w14:paraId="34BD69A7" w14:textId="0AD5E0B1" w:rsidR="0001687A" w:rsidRPr="00C71336" w:rsidRDefault="0001687A" w:rsidP="0001687A">
      <w:pPr>
        <w:jc w:val="center"/>
        <w:rPr>
          <w:rFonts w:ascii="Cambria" w:hAnsi="Cambria"/>
          <w:b/>
          <w:sz w:val="32"/>
          <w:szCs w:val="32"/>
        </w:rPr>
      </w:pPr>
      <w:r w:rsidRPr="00C71336">
        <w:rPr>
          <w:rFonts w:ascii="Cambria" w:hAnsi="Cambria"/>
          <w:b/>
          <w:sz w:val="32"/>
          <w:szCs w:val="32"/>
        </w:rPr>
        <w:t xml:space="preserve">ГРАФИК </w:t>
      </w:r>
      <w:r w:rsidR="0087417F">
        <w:rPr>
          <w:rFonts w:ascii="Cambria" w:hAnsi="Cambria"/>
          <w:b/>
          <w:sz w:val="32"/>
          <w:szCs w:val="32"/>
        </w:rPr>
        <w:t>РАБОТЫ ПОМЕЩЕНИЯ ДЛЯ ОЗНАКОМЛЕНИЯ С МЕДИЦИНСКОЙ ДОКУМЕНТАЦИЕЙ В ООО «</w:t>
      </w:r>
      <w:r w:rsidR="009850C7">
        <w:rPr>
          <w:rFonts w:ascii="Cambria" w:hAnsi="Cambria"/>
          <w:b/>
          <w:sz w:val="32"/>
          <w:szCs w:val="32"/>
        </w:rPr>
        <w:t>ЯБЛОКО</w:t>
      </w:r>
      <w:r w:rsidR="0087417F">
        <w:rPr>
          <w:rFonts w:ascii="Cambria" w:hAnsi="Cambria"/>
          <w:b/>
          <w:sz w:val="32"/>
          <w:szCs w:val="32"/>
        </w:rPr>
        <w:t>»</w:t>
      </w:r>
      <w:r w:rsidR="004B063D">
        <w:rPr>
          <w:rFonts w:ascii="Cambria" w:hAnsi="Cambria"/>
          <w:b/>
          <w:sz w:val="32"/>
          <w:szCs w:val="32"/>
        </w:rPr>
        <w:t xml:space="preserve"> С УЧЁТОМ ГРАФИКА РАБОТЫ МЕДИЦИНСКОЙ ОРГАНИЗАЦИИ</w:t>
      </w:r>
    </w:p>
    <w:p w14:paraId="618B02E3" w14:textId="77777777" w:rsidR="0001687A" w:rsidRPr="0001687A" w:rsidRDefault="0001687A" w:rsidP="0001687A">
      <w:pPr>
        <w:jc w:val="center"/>
        <w:rPr>
          <w:rFonts w:ascii="Cambria" w:hAnsi="Cambria"/>
          <w:b/>
          <w:sz w:val="24"/>
          <w:szCs w:val="24"/>
        </w:rPr>
      </w:pPr>
    </w:p>
    <w:p w14:paraId="2CFA996E" w14:textId="77777777" w:rsidR="0001687A" w:rsidRDefault="0001687A" w:rsidP="0001687A">
      <w:pPr>
        <w:jc w:val="center"/>
        <w:rPr>
          <w:rFonts w:ascii="Cambria" w:hAnsi="Cambria"/>
          <w:b/>
          <w:sz w:val="24"/>
          <w:szCs w:val="24"/>
        </w:rPr>
      </w:pPr>
    </w:p>
    <w:p w14:paraId="24DCD812" w14:textId="77777777" w:rsidR="00C71336" w:rsidRDefault="00C71336" w:rsidP="0001687A">
      <w:pPr>
        <w:jc w:val="center"/>
        <w:rPr>
          <w:rFonts w:ascii="Cambria" w:hAnsi="Cambria"/>
          <w:b/>
          <w:sz w:val="24"/>
          <w:szCs w:val="24"/>
        </w:rPr>
      </w:pPr>
    </w:p>
    <w:p w14:paraId="4759EC7A" w14:textId="77777777" w:rsidR="00C71336" w:rsidRPr="0001687A" w:rsidRDefault="00C71336" w:rsidP="0001687A">
      <w:pPr>
        <w:jc w:val="center"/>
        <w:rPr>
          <w:rFonts w:ascii="Cambria" w:hAnsi="Cambria"/>
          <w:b/>
          <w:sz w:val="24"/>
          <w:szCs w:val="24"/>
        </w:rPr>
      </w:pPr>
    </w:p>
    <w:p w14:paraId="5FD1D82A" w14:textId="6C404A8F" w:rsidR="00D430E4" w:rsidRPr="004B063D" w:rsidRDefault="0087417F" w:rsidP="0087417F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Fonts w:ascii="Cambria" w:hAnsi="Cambria" w:cs="Calibri"/>
          <w:sz w:val="28"/>
          <w:szCs w:val="28"/>
          <w:lang w:val="ru-RU"/>
        </w:rPr>
      </w:pPr>
      <w:r w:rsidRPr="004B063D">
        <w:rPr>
          <w:rFonts w:ascii="Cambria" w:hAnsi="Cambria" w:cs="Calibri"/>
          <w:sz w:val="28"/>
          <w:szCs w:val="28"/>
          <w:lang w:val="ru-RU"/>
        </w:rPr>
        <w:t>ПОНЕДЕЛЬНИК-</w:t>
      </w:r>
      <w:r w:rsidR="009850C7">
        <w:rPr>
          <w:rFonts w:ascii="Cambria" w:hAnsi="Cambria" w:cs="Calibri"/>
          <w:sz w:val="28"/>
          <w:szCs w:val="28"/>
          <w:lang w:val="ru-RU"/>
        </w:rPr>
        <w:t>СУББОТА</w:t>
      </w:r>
      <w:r w:rsidRPr="004B063D">
        <w:rPr>
          <w:rFonts w:ascii="Cambria" w:hAnsi="Cambria" w:cs="Calibri"/>
          <w:sz w:val="28"/>
          <w:szCs w:val="28"/>
          <w:lang w:val="ru-RU"/>
        </w:rPr>
        <w:t xml:space="preserve">: С </w:t>
      </w:r>
      <w:r w:rsidR="009850C7">
        <w:rPr>
          <w:rFonts w:ascii="Cambria" w:hAnsi="Cambria" w:cs="Calibri"/>
          <w:sz w:val="28"/>
          <w:szCs w:val="28"/>
          <w:lang w:val="ru-RU"/>
        </w:rPr>
        <w:t>09</w:t>
      </w:r>
      <w:r w:rsidRPr="004B063D">
        <w:rPr>
          <w:rFonts w:ascii="Cambria" w:hAnsi="Cambria" w:cs="Calibri"/>
          <w:sz w:val="28"/>
          <w:szCs w:val="28"/>
          <w:lang w:val="ru-RU"/>
        </w:rPr>
        <w:t xml:space="preserve">.00 ДО </w:t>
      </w:r>
      <w:r w:rsidRPr="004B063D">
        <w:rPr>
          <w:rFonts w:ascii="Cambria" w:hAnsi="Cambria" w:cs="Calibri"/>
          <w:sz w:val="28"/>
          <w:szCs w:val="28"/>
          <w:lang w:val="en-US"/>
        </w:rPr>
        <w:t>2</w:t>
      </w:r>
      <w:r w:rsidR="009850C7">
        <w:rPr>
          <w:rFonts w:ascii="Cambria" w:hAnsi="Cambria" w:cs="Calibri"/>
          <w:sz w:val="28"/>
          <w:szCs w:val="28"/>
          <w:lang w:val="ru-RU"/>
        </w:rPr>
        <w:t>1</w:t>
      </w:r>
      <w:r w:rsidRPr="004B063D">
        <w:rPr>
          <w:rFonts w:ascii="Cambria" w:hAnsi="Cambria" w:cs="Calibri"/>
          <w:sz w:val="28"/>
          <w:szCs w:val="28"/>
          <w:lang w:val="ru-RU"/>
        </w:rPr>
        <w:t>.00</w:t>
      </w:r>
    </w:p>
    <w:sectPr w:rsidR="00D430E4" w:rsidRPr="004B063D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8C644D0A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967C7E0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450ADC2A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C8DC37C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" w15:restartNumberingAfterBreak="0">
    <w:nsid w:val="00CD7888"/>
    <w:multiLevelType w:val="multilevel"/>
    <w:tmpl w:val="766209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B211D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" w15:restartNumberingAfterBreak="0">
    <w:nsid w:val="043107C4"/>
    <w:multiLevelType w:val="multilevel"/>
    <w:tmpl w:val="3080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6A0B32"/>
    <w:multiLevelType w:val="multilevel"/>
    <w:tmpl w:val="E5661CC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" w15:restartNumberingAfterBreak="0">
    <w:nsid w:val="0A242FCB"/>
    <w:multiLevelType w:val="multilevel"/>
    <w:tmpl w:val="72B2747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" w15:restartNumberingAfterBreak="0">
    <w:nsid w:val="0A643D61"/>
    <w:multiLevelType w:val="multilevel"/>
    <w:tmpl w:val="E2C40AF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ED37854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1" w15:restartNumberingAfterBreak="0">
    <w:nsid w:val="12F56F5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2" w15:restartNumberingAfterBreak="0">
    <w:nsid w:val="153240FE"/>
    <w:multiLevelType w:val="multilevel"/>
    <w:tmpl w:val="00000006"/>
    <w:lvl w:ilvl="0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3" w15:restartNumberingAfterBreak="0">
    <w:nsid w:val="19B86165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4" w15:restartNumberingAfterBreak="0">
    <w:nsid w:val="19DB1BA3"/>
    <w:multiLevelType w:val="multilevel"/>
    <w:tmpl w:val="E8EC3B28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8E7D89"/>
    <w:multiLevelType w:val="hybridMultilevel"/>
    <w:tmpl w:val="8CD2B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B669D2"/>
    <w:multiLevelType w:val="hybridMultilevel"/>
    <w:tmpl w:val="D1EA9ED6"/>
    <w:lvl w:ilvl="0" w:tplc="5EE61078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272967"/>
    <w:multiLevelType w:val="hybridMultilevel"/>
    <w:tmpl w:val="D0D07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FE9361D"/>
    <w:multiLevelType w:val="hybridMultilevel"/>
    <w:tmpl w:val="BFE2B74C"/>
    <w:lvl w:ilvl="0" w:tplc="5EE61078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31793931"/>
    <w:multiLevelType w:val="multilevel"/>
    <w:tmpl w:val="B3C2B7E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0" w15:restartNumberingAfterBreak="0">
    <w:nsid w:val="32BA57EF"/>
    <w:multiLevelType w:val="multilevel"/>
    <w:tmpl w:val="A6467C0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1" w15:restartNumberingAfterBreak="0">
    <w:nsid w:val="3C961816"/>
    <w:multiLevelType w:val="multilevel"/>
    <w:tmpl w:val="67A8FB7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2" w15:restartNumberingAfterBreak="0">
    <w:nsid w:val="3FED390A"/>
    <w:multiLevelType w:val="multilevel"/>
    <w:tmpl w:val="BFE2B74C"/>
    <w:lvl w:ilvl="0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43CD4F30"/>
    <w:multiLevelType w:val="multilevel"/>
    <w:tmpl w:val="D3E205A6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4" w15:restartNumberingAfterBreak="0">
    <w:nsid w:val="442D375B"/>
    <w:multiLevelType w:val="multilevel"/>
    <w:tmpl w:val="899A38B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5" w15:restartNumberingAfterBreak="0">
    <w:nsid w:val="47A2672A"/>
    <w:multiLevelType w:val="multilevel"/>
    <w:tmpl w:val="BEC66D9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6" w15:restartNumberingAfterBreak="0">
    <w:nsid w:val="4CF23553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7" w15:restartNumberingAfterBreak="0">
    <w:nsid w:val="534E166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8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EBB7DDE"/>
    <w:multiLevelType w:val="multilevel"/>
    <w:tmpl w:val="270451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1B10E74"/>
    <w:multiLevelType w:val="hybridMultilevel"/>
    <w:tmpl w:val="8192476C"/>
    <w:lvl w:ilvl="0" w:tplc="8F6E0DA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1" w15:restartNumberingAfterBreak="0">
    <w:nsid w:val="66021BE9"/>
    <w:multiLevelType w:val="multilevel"/>
    <w:tmpl w:val="ED3473D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DC5EC0"/>
    <w:multiLevelType w:val="multilevel"/>
    <w:tmpl w:val="CDB6501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3" w15:restartNumberingAfterBreak="0">
    <w:nsid w:val="72516F51"/>
    <w:multiLevelType w:val="multilevel"/>
    <w:tmpl w:val="9AA8A7F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4" w15:restartNumberingAfterBreak="0">
    <w:nsid w:val="728F3A40"/>
    <w:multiLevelType w:val="hybridMultilevel"/>
    <w:tmpl w:val="C980C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5F5077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6" w15:restartNumberingAfterBreak="0">
    <w:nsid w:val="78AE0215"/>
    <w:multiLevelType w:val="hybridMultilevel"/>
    <w:tmpl w:val="1624C300"/>
    <w:lvl w:ilvl="0" w:tplc="5D9A6384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310EF1"/>
    <w:multiLevelType w:val="multilevel"/>
    <w:tmpl w:val="2AA418A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 w16cid:durableId="1793400337">
    <w:abstractNumId w:val="40"/>
  </w:num>
  <w:num w:numId="2" w16cid:durableId="1940142251">
    <w:abstractNumId w:val="1"/>
  </w:num>
  <w:num w:numId="3" w16cid:durableId="1798646508">
    <w:abstractNumId w:val="0"/>
  </w:num>
  <w:num w:numId="4" w16cid:durableId="339506391">
    <w:abstractNumId w:val="2"/>
  </w:num>
  <w:num w:numId="5" w16cid:durableId="1049648366">
    <w:abstractNumId w:val="43"/>
  </w:num>
  <w:num w:numId="6" w16cid:durableId="418214008">
    <w:abstractNumId w:val="3"/>
  </w:num>
  <w:num w:numId="7" w16cid:durableId="1518689319">
    <w:abstractNumId w:val="4"/>
  </w:num>
  <w:num w:numId="8" w16cid:durableId="1923755924">
    <w:abstractNumId w:val="22"/>
  </w:num>
  <w:num w:numId="9" w16cid:durableId="1025910626">
    <w:abstractNumId w:val="37"/>
  </w:num>
  <w:num w:numId="10" w16cid:durableId="2030569202">
    <w:abstractNumId w:val="21"/>
  </w:num>
  <w:num w:numId="11" w16cid:durableId="424150496">
    <w:abstractNumId w:val="33"/>
  </w:num>
  <w:num w:numId="12" w16cid:durableId="629046413">
    <w:abstractNumId w:val="5"/>
  </w:num>
  <w:num w:numId="13" w16cid:durableId="1101953068">
    <w:abstractNumId w:val="6"/>
  </w:num>
  <w:num w:numId="14" w16cid:durableId="1615093493">
    <w:abstractNumId w:val="31"/>
  </w:num>
  <w:num w:numId="15" w16cid:durableId="1490898968">
    <w:abstractNumId w:val="7"/>
  </w:num>
  <w:num w:numId="16" w16cid:durableId="2072263443">
    <w:abstractNumId w:val="34"/>
  </w:num>
  <w:num w:numId="17" w16cid:durableId="1536699701">
    <w:abstractNumId w:val="8"/>
  </w:num>
  <w:num w:numId="18" w16cid:durableId="1697002833">
    <w:abstractNumId w:val="42"/>
  </w:num>
  <w:num w:numId="19" w16cid:durableId="2102484761">
    <w:abstractNumId w:val="9"/>
  </w:num>
  <w:num w:numId="20" w16cid:durableId="1440488530">
    <w:abstractNumId w:val="10"/>
  </w:num>
  <w:num w:numId="21" w16cid:durableId="1580210335">
    <w:abstractNumId w:val="29"/>
  </w:num>
  <w:num w:numId="22" w16cid:durableId="1859467708">
    <w:abstractNumId w:val="36"/>
  </w:num>
  <w:num w:numId="23" w16cid:durableId="582573191">
    <w:abstractNumId w:val="20"/>
  </w:num>
  <w:num w:numId="24" w16cid:durableId="696077887">
    <w:abstractNumId w:val="11"/>
  </w:num>
  <w:num w:numId="25" w16cid:durableId="1062216062">
    <w:abstractNumId w:val="18"/>
  </w:num>
  <w:num w:numId="26" w16cid:durableId="431710323">
    <w:abstractNumId w:val="12"/>
  </w:num>
  <w:num w:numId="27" w16cid:durableId="1489706869">
    <w:abstractNumId w:val="35"/>
  </w:num>
  <w:num w:numId="28" w16cid:durableId="1213226548">
    <w:abstractNumId w:val="15"/>
  </w:num>
  <w:num w:numId="29" w16cid:durableId="812721623">
    <w:abstractNumId w:val="23"/>
  </w:num>
  <w:num w:numId="30" w16cid:durableId="1771389745">
    <w:abstractNumId w:val="45"/>
  </w:num>
  <w:num w:numId="31" w16cid:durableId="337586153">
    <w:abstractNumId w:val="47"/>
  </w:num>
  <w:num w:numId="32" w16cid:durableId="426970208">
    <w:abstractNumId w:val="46"/>
  </w:num>
  <w:num w:numId="33" w16cid:durableId="1372996205">
    <w:abstractNumId w:val="13"/>
  </w:num>
  <w:num w:numId="34" w16cid:durableId="1442414439">
    <w:abstractNumId w:val="27"/>
  </w:num>
  <w:num w:numId="35" w16cid:durableId="809907126">
    <w:abstractNumId w:val="28"/>
  </w:num>
  <w:num w:numId="36" w16cid:durableId="1913657139">
    <w:abstractNumId w:val="32"/>
  </w:num>
  <w:num w:numId="37" w16cid:durableId="332224169">
    <w:abstractNumId w:val="44"/>
  </w:num>
  <w:num w:numId="38" w16cid:durableId="984579141">
    <w:abstractNumId w:val="26"/>
  </w:num>
  <w:num w:numId="39" w16cid:durableId="883979156">
    <w:abstractNumId w:val="17"/>
  </w:num>
  <w:num w:numId="40" w16cid:durableId="1482775677">
    <w:abstractNumId w:val="30"/>
  </w:num>
  <w:num w:numId="41" w16cid:durableId="117794901">
    <w:abstractNumId w:val="24"/>
  </w:num>
  <w:num w:numId="42" w16cid:durableId="487867574">
    <w:abstractNumId w:val="41"/>
  </w:num>
  <w:num w:numId="43" w16cid:durableId="668563045">
    <w:abstractNumId w:val="14"/>
  </w:num>
  <w:num w:numId="44" w16cid:durableId="2132480188">
    <w:abstractNumId w:val="38"/>
  </w:num>
  <w:num w:numId="45" w16cid:durableId="113524639">
    <w:abstractNumId w:val="19"/>
  </w:num>
  <w:num w:numId="46" w16cid:durableId="1703818764">
    <w:abstractNumId w:val="39"/>
  </w:num>
  <w:num w:numId="47" w16cid:durableId="1567454435">
    <w:abstractNumId w:val="16"/>
  </w:num>
  <w:num w:numId="48" w16cid:durableId="184139095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11AEB"/>
    <w:rsid w:val="0001687A"/>
    <w:rsid w:val="0002713F"/>
    <w:rsid w:val="00031CCC"/>
    <w:rsid w:val="00036154"/>
    <w:rsid w:val="00042422"/>
    <w:rsid w:val="000459E0"/>
    <w:rsid w:val="000776BB"/>
    <w:rsid w:val="000C015A"/>
    <w:rsid w:val="000D0F13"/>
    <w:rsid w:val="000D65C5"/>
    <w:rsid w:val="000F1B51"/>
    <w:rsid w:val="00120EB8"/>
    <w:rsid w:val="001371D9"/>
    <w:rsid w:val="001407FE"/>
    <w:rsid w:val="00144CCF"/>
    <w:rsid w:val="00165CFA"/>
    <w:rsid w:val="00171CCA"/>
    <w:rsid w:val="00196E33"/>
    <w:rsid w:val="001D7A88"/>
    <w:rsid w:val="001E0206"/>
    <w:rsid w:val="001E056B"/>
    <w:rsid w:val="001E411F"/>
    <w:rsid w:val="001F00A4"/>
    <w:rsid w:val="00204009"/>
    <w:rsid w:val="00226F21"/>
    <w:rsid w:val="002719FB"/>
    <w:rsid w:val="00286E7E"/>
    <w:rsid w:val="002B4AB5"/>
    <w:rsid w:val="002C1432"/>
    <w:rsid w:val="002D0EFD"/>
    <w:rsid w:val="002D3470"/>
    <w:rsid w:val="00304E7D"/>
    <w:rsid w:val="003126BC"/>
    <w:rsid w:val="00312F88"/>
    <w:rsid w:val="00330789"/>
    <w:rsid w:val="00341B88"/>
    <w:rsid w:val="00345DB3"/>
    <w:rsid w:val="00366611"/>
    <w:rsid w:val="00374CF6"/>
    <w:rsid w:val="00375C06"/>
    <w:rsid w:val="00385D7E"/>
    <w:rsid w:val="003A0DDC"/>
    <w:rsid w:val="003A1621"/>
    <w:rsid w:val="003B5E0E"/>
    <w:rsid w:val="003C4CFD"/>
    <w:rsid w:val="003E4DA4"/>
    <w:rsid w:val="003F3F51"/>
    <w:rsid w:val="0040615C"/>
    <w:rsid w:val="0042246F"/>
    <w:rsid w:val="0046264E"/>
    <w:rsid w:val="00470D30"/>
    <w:rsid w:val="0049394C"/>
    <w:rsid w:val="00493CB5"/>
    <w:rsid w:val="004A0043"/>
    <w:rsid w:val="004A1BE0"/>
    <w:rsid w:val="004B063D"/>
    <w:rsid w:val="004C773F"/>
    <w:rsid w:val="004C782D"/>
    <w:rsid w:val="004D3191"/>
    <w:rsid w:val="00500DCF"/>
    <w:rsid w:val="005166D3"/>
    <w:rsid w:val="005271F7"/>
    <w:rsid w:val="00540941"/>
    <w:rsid w:val="005519AD"/>
    <w:rsid w:val="00557003"/>
    <w:rsid w:val="005847E7"/>
    <w:rsid w:val="005936B2"/>
    <w:rsid w:val="005C7FCA"/>
    <w:rsid w:val="005E79A9"/>
    <w:rsid w:val="005F1FF7"/>
    <w:rsid w:val="005F6100"/>
    <w:rsid w:val="00610173"/>
    <w:rsid w:val="00612053"/>
    <w:rsid w:val="006227A8"/>
    <w:rsid w:val="00626E34"/>
    <w:rsid w:val="00633A9B"/>
    <w:rsid w:val="0064173F"/>
    <w:rsid w:val="00655D19"/>
    <w:rsid w:val="00666BE2"/>
    <w:rsid w:val="00670137"/>
    <w:rsid w:val="00684304"/>
    <w:rsid w:val="006A4E35"/>
    <w:rsid w:val="006A7CF8"/>
    <w:rsid w:val="006B32CA"/>
    <w:rsid w:val="006B69C2"/>
    <w:rsid w:val="006E3C19"/>
    <w:rsid w:val="006E3FA6"/>
    <w:rsid w:val="006E54E8"/>
    <w:rsid w:val="006F4812"/>
    <w:rsid w:val="007028F1"/>
    <w:rsid w:val="00730C1E"/>
    <w:rsid w:val="00775340"/>
    <w:rsid w:val="007907CE"/>
    <w:rsid w:val="007A3335"/>
    <w:rsid w:val="007B054F"/>
    <w:rsid w:val="007B1B0C"/>
    <w:rsid w:val="007B470F"/>
    <w:rsid w:val="007B6152"/>
    <w:rsid w:val="007B66F0"/>
    <w:rsid w:val="007B7E99"/>
    <w:rsid w:val="007C49FB"/>
    <w:rsid w:val="007F3B55"/>
    <w:rsid w:val="008014D3"/>
    <w:rsid w:val="00805C6E"/>
    <w:rsid w:val="008455AF"/>
    <w:rsid w:val="00855719"/>
    <w:rsid w:val="00862674"/>
    <w:rsid w:val="00864CE1"/>
    <w:rsid w:val="0087417F"/>
    <w:rsid w:val="008D0C7B"/>
    <w:rsid w:val="008F0BD2"/>
    <w:rsid w:val="00912541"/>
    <w:rsid w:val="00916FDD"/>
    <w:rsid w:val="0093545E"/>
    <w:rsid w:val="009422D1"/>
    <w:rsid w:val="009769CA"/>
    <w:rsid w:val="00983BAA"/>
    <w:rsid w:val="009850C7"/>
    <w:rsid w:val="00991C57"/>
    <w:rsid w:val="009A36C7"/>
    <w:rsid w:val="009B6137"/>
    <w:rsid w:val="00A17649"/>
    <w:rsid w:val="00A36048"/>
    <w:rsid w:val="00A519EB"/>
    <w:rsid w:val="00A54480"/>
    <w:rsid w:val="00A557CD"/>
    <w:rsid w:val="00A77220"/>
    <w:rsid w:val="00A920A5"/>
    <w:rsid w:val="00AA050A"/>
    <w:rsid w:val="00AC01D0"/>
    <w:rsid w:val="00AC02A0"/>
    <w:rsid w:val="00AC64E0"/>
    <w:rsid w:val="00AE0118"/>
    <w:rsid w:val="00AE6193"/>
    <w:rsid w:val="00B03E97"/>
    <w:rsid w:val="00B06B57"/>
    <w:rsid w:val="00B06F96"/>
    <w:rsid w:val="00B34DD8"/>
    <w:rsid w:val="00B34F81"/>
    <w:rsid w:val="00B5101E"/>
    <w:rsid w:val="00B76F2C"/>
    <w:rsid w:val="00B86208"/>
    <w:rsid w:val="00BB7CF7"/>
    <w:rsid w:val="00BC6A25"/>
    <w:rsid w:val="00BD535D"/>
    <w:rsid w:val="00BF6AF4"/>
    <w:rsid w:val="00C238EA"/>
    <w:rsid w:val="00C25B05"/>
    <w:rsid w:val="00C3135D"/>
    <w:rsid w:val="00C44FCE"/>
    <w:rsid w:val="00C51544"/>
    <w:rsid w:val="00C515F7"/>
    <w:rsid w:val="00C51C3B"/>
    <w:rsid w:val="00C66082"/>
    <w:rsid w:val="00C71336"/>
    <w:rsid w:val="00C85D87"/>
    <w:rsid w:val="00CA36C9"/>
    <w:rsid w:val="00CD0695"/>
    <w:rsid w:val="00CD56FE"/>
    <w:rsid w:val="00D14DD7"/>
    <w:rsid w:val="00D346AC"/>
    <w:rsid w:val="00D430E4"/>
    <w:rsid w:val="00D53EE1"/>
    <w:rsid w:val="00D60386"/>
    <w:rsid w:val="00D63561"/>
    <w:rsid w:val="00D87B3C"/>
    <w:rsid w:val="00DB4417"/>
    <w:rsid w:val="00DB56D5"/>
    <w:rsid w:val="00DC6754"/>
    <w:rsid w:val="00DD0DA5"/>
    <w:rsid w:val="00DE42C2"/>
    <w:rsid w:val="00E154B1"/>
    <w:rsid w:val="00E30A61"/>
    <w:rsid w:val="00E67D0C"/>
    <w:rsid w:val="00E703A4"/>
    <w:rsid w:val="00E86143"/>
    <w:rsid w:val="00EB2113"/>
    <w:rsid w:val="00ED101E"/>
    <w:rsid w:val="00EE0B99"/>
    <w:rsid w:val="00EF42EC"/>
    <w:rsid w:val="00F03748"/>
    <w:rsid w:val="00F35E5A"/>
    <w:rsid w:val="00F44604"/>
    <w:rsid w:val="00F55C2D"/>
    <w:rsid w:val="00F95474"/>
    <w:rsid w:val="00FA51E1"/>
    <w:rsid w:val="00F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9DFA6"/>
  <w15:chartTrackingRefBased/>
  <w15:docId w15:val="{CB1594CB-6362-4075-A4FA-058EA716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99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link w:val="40"/>
    <w:uiPriority w:val="9"/>
    <w:qFormat/>
    <w:rsid w:val="00912541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character" w:styleId="a8">
    <w:name w:val="Strong"/>
    <w:uiPriority w:val="22"/>
    <w:qFormat/>
    <w:rsid w:val="00912541"/>
    <w:rPr>
      <w:b/>
      <w:bCs/>
    </w:rPr>
  </w:style>
  <w:style w:type="paragraph" w:styleId="a9">
    <w:name w:val="Normal (Web)"/>
    <w:basedOn w:val="a"/>
    <w:unhideWhenUsed/>
    <w:rsid w:val="009125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912541"/>
    <w:rPr>
      <w:b/>
      <w:bCs/>
      <w:sz w:val="24"/>
      <w:szCs w:val="24"/>
    </w:rPr>
  </w:style>
  <w:style w:type="character" w:customStyle="1" w:styleId="apple-converted-space">
    <w:name w:val="apple-converted-space"/>
    <w:rsid w:val="00912541"/>
  </w:style>
  <w:style w:type="character" w:styleId="aa">
    <w:name w:val="FollowedHyperlink"/>
    <w:rsid w:val="006F4812"/>
    <w:rPr>
      <w:color w:val="954F72"/>
      <w:u w:val="single"/>
    </w:rPr>
  </w:style>
  <w:style w:type="paragraph" w:styleId="ab">
    <w:name w:val="Balloon Text"/>
    <w:basedOn w:val="a"/>
    <w:link w:val="ac"/>
    <w:rsid w:val="00D430E4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D430E4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0168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Emphasis"/>
    <w:uiPriority w:val="99"/>
    <w:qFormat/>
    <w:rsid w:val="0001687A"/>
    <w:rPr>
      <w:rFonts w:cs="Times New Roman"/>
      <w:i/>
      <w:iCs/>
    </w:rPr>
  </w:style>
  <w:style w:type="paragraph" w:styleId="ae">
    <w:name w:val="header"/>
    <w:basedOn w:val="a"/>
    <w:link w:val="af"/>
    <w:rsid w:val="00C71336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f">
    <w:name w:val="Верхний колонтитул Знак"/>
    <w:basedOn w:val="a0"/>
    <w:link w:val="ae"/>
    <w:rsid w:val="00C71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7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cp:lastModifiedBy>Татьяна</cp:lastModifiedBy>
  <cp:revision>5</cp:revision>
  <cp:lastPrinted>2018-07-12T08:27:00Z</cp:lastPrinted>
  <dcterms:created xsi:type="dcterms:W3CDTF">2024-11-11T08:31:00Z</dcterms:created>
  <dcterms:modified xsi:type="dcterms:W3CDTF">2024-11-12T13:04:00Z</dcterms:modified>
</cp:coreProperties>
</file>